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AE92" w14:textId="77777777" w:rsidR="00200511" w:rsidRPr="008F27BB" w:rsidRDefault="00000000">
      <w:pPr>
        <w:spacing w:after="120" w:line="240" w:lineRule="auto"/>
        <w:jc w:val="center"/>
        <w:rPr>
          <w:lang w:val="ru-RU"/>
        </w:rPr>
      </w:pPr>
      <w:r w:rsidRPr="008F27B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РАЗРЕШЕНИЕ (СОГЛАСИЕ)</w:t>
      </w:r>
    </w:p>
    <w:p w14:paraId="4AFCD262" w14:textId="77777777" w:rsidR="00200511" w:rsidRPr="008F27BB" w:rsidRDefault="00000000">
      <w:pPr>
        <w:spacing w:after="240" w:line="240" w:lineRule="auto"/>
        <w:jc w:val="center"/>
        <w:rPr>
          <w:lang w:val="ru-RU"/>
        </w:rPr>
      </w:pPr>
      <w:r w:rsidRPr="008F27B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 участие несовершеннолетнего в конференции «Настоящий»</w:t>
      </w:r>
    </w:p>
    <w:p w14:paraId="601FCE0B" w14:textId="77777777" w:rsidR="00200511" w:rsidRDefault="00000000">
      <w:pPr>
        <w:spacing w:after="24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г. ____________________                   «___» ________________ 2026 г.</w:t>
      </w:r>
    </w:p>
    <w:p w14:paraId="3F307109" w14:textId="77777777" w:rsidR="00200511" w:rsidRDefault="00000000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Я, гражданин(ка) Российской Федерации</w:t>
      </w:r>
    </w:p>
    <w:p w14:paraId="406D3578" w14:textId="77777777" w:rsidR="00200511" w:rsidRDefault="00000000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14:paraId="38A91635" w14:textId="77777777" w:rsidR="00200511" w:rsidRDefault="00000000">
      <w:pPr>
        <w:spacing w:after="16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родителя / законного представителя)</w:t>
      </w:r>
    </w:p>
    <w:p w14:paraId="49C5D262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Дата рождения: ____________________. Паспорт: серия ______ № __________.</w:t>
      </w:r>
    </w:p>
    <w:p w14:paraId="4524DF5B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Выдан ______________________________________________________________</w:t>
      </w:r>
    </w:p>
    <w:p w14:paraId="32997329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«___» ______________ _____ г., код подразделения ______________________.</w:t>
      </w:r>
    </w:p>
    <w:p w14:paraId="43E3C236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Зарегистрирован(а) по адресу: _________________________________________</w:t>
      </w:r>
    </w:p>
    <w:p w14:paraId="139E750D" w14:textId="77777777" w:rsidR="00200511" w:rsidRDefault="00000000">
      <w:pPr>
        <w:spacing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14:paraId="40FD289F" w14:textId="77777777" w:rsidR="00200511" w:rsidRDefault="00000000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Настоящим разрешаю (даю согласие) моему несовершеннолетнему сыну / дочери</w:t>
      </w:r>
    </w:p>
    <w:p w14:paraId="4B0C3EBE" w14:textId="77777777" w:rsidR="00200511" w:rsidRDefault="00000000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14:paraId="2FCFD6D7" w14:textId="77777777" w:rsidR="00200511" w:rsidRDefault="00000000">
      <w:pPr>
        <w:spacing w:after="12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ребёнка)</w:t>
      </w:r>
    </w:p>
    <w:p w14:paraId="5371CB73" w14:textId="0E75BB99" w:rsidR="00200511" w:rsidRDefault="00000000">
      <w:pPr>
        <w:spacing w:line="240" w:lineRule="auto"/>
      </w:pPr>
      <w:r w:rsidRPr="008F27B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 рождения: ____________________, принять участие в подростковой конференции «Настоящий», которая будет проходить с 20 по 2</w:t>
      </w:r>
      <w:r w:rsidR="008F27BB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8F27B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ноября 2026 года включительно по адресу: г. Москва, ул. </w:t>
      </w:r>
      <w:r>
        <w:rPr>
          <w:rFonts w:ascii="Times New Roman" w:hAnsi="Times New Roman" w:cs="Times New Roman"/>
          <w:color w:val="000000"/>
          <w:sz w:val="24"/>
          <w:szCs w:val="24"/>
        </w:rPr>
        <w:t>Старогавриковская, д. 37.</w:t>
      </w:r>
    </w:p>
    <w:p w14:paraId="4F96D058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С условиями проведения конференции ознакомлен(а), не возражаю и даю согласие на:</w:t>
      </w:r>
    </w:p>
    <w:p w14:paraId="67C3AA71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— участие ребёнка в программе конференции;</w:t>
      </w:r>
    </w:p>
    <w:p w14:paraId="586E8F29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— участие в фото- и видеосъёмке;</w:t>
      </w:r>
    </w:p>
    <w:p w14:paraId="2476F721" w14:textId="77777777" w:rsidR="00200511" w:rsidRDefault="00000000">
      <w:pPr>
        <w:spacing w:after="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— обработку персональных данных в целях организации мероприятия;</w:t>
      </w:r>
    </w:p>
    <w:p w14:paraId="02F381A9" w14:textId="77777777" w:rsidR="00200511" w:rsidRDefault="00000000">
      <w:pPr>
        <w:spacing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— предоставление информированного согласия на медицинское вмешательство в случае необходимости.</w:t>
      </w:r>
    </w:p>
    <w:p w14:paraId="52C1ED9C" w14:textId="77777777" w:rsidR="00200511" w:rsidRDefault="00000000">
      <w:pPr>
        <w:spacing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Настоящее согласие выдано и действительно на время проведения мероприятия.</w:t>
      </w:r>
    </w:p>
    <w:p w14:paraId="74C562DF" w14:textId="77777777" w:rsidR="00200511" w:rsidRDefault="00000000">
      <w:pPr>
        <w:spacing w:after="28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Основание: ч. 1 ст. 64 Семейного кодекса Российской Федерации — родители являются законными представителями своих детей и выступают в защиту их прав и интересов.</w:t>
      </w:r>
    </w:p>
    <w:p w14:paraId="536EF6C1" w14:textId="77777777" w:rsidR="00200511" w:rsidRDefault="00000000">
      <w:pPr>
        <w:spacing w:after="12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Подпись родителя / законного представителя: __________________________</w:t>
      </w:r>
    </w:p>
    <w:p w14:paraId="62FD19C3" w14:textId="77777777" w:rsidR="00200511" w:rsidRDefault="00000000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Ф.И.О. полностью: ___________________________________________________</w:t>
      </w:r>
    </w:p>
    <w:sectPr w:rsidR="00200511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BBFD5" w14:textId="77777777" w:rsidR="00082D51" w:rsidRDefault="00082D51">
      <w:pPr>
        <w:spacing w:line="240" w:lineRule="auto"/>
      </w:pPr>
      <w:r>
        <w:separator/>
      </w:r>
    </w:p>
  </w:endnote>
  <w:endnote w:type="continuationSeparator" w:id="0">
    <w:p w14:paraId="24623BA3" w14:textId="77777777" w:rsidR="00082D51" w:rsidRDefault="00082D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156A" w14:textId="77777777" w:rsidR="00082D51" w:rsidRDefault="00082D51">
      <w:pPr>
        <w:spacing w:after="0"/>
      </w:pPr>
      <w:r>
        <w:separator/>
      </w:r>
    </w:p>
  </w:footnote>
  <w:footnote w:type="continuationSeparator" w:id="0">
    <w:p w14:paraId="6B4A40D6" w14:textId="77777777" w:rsidR="00082D51" w:rsidRDefault="00082D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95204801">
    <w:abstractNumId w:val="0"/>
  </w:num>
  <w:num w:numId="2" w16cid:durableId="2064594992">
    <w:abstractNumId w:val="5"/>
  </w:num>
  <w:num w:numId="3" w16cid:durableId="121389384">
    <w:abstractNumId w:val="3"/>
  </w:num>
  <w:num w:numId="4" w16cid:durableId="1977953405">
    <w:abstractNumId w:val="2"/>
  </w:num>
  <w:num w:numId="5" w16cid:durableId="911234569">
    <w:abstractNumId w:val="4"/>
  </w:num>
  <w:num w:numId="6" w16cid:durableId="1617756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C0D"/>
    <w:rsid w:val="0006063C"/>
    <w:rsid w:val="00082D51"/>
    <w:rsid w:val="0015074B"/>
    <w:rsid w:val="00200511"/>
    <w:rsid w:val="0029639D"/>
    <w:rsid w:val="00326F90"/>
    <w:rsid w:val="008F27BB"/>
    <w:rsid w:val="00AA1D8D"/>
    <w:rsid w:val="00B47730"/>
    <w:rsid w:val="00CB0664"/>
    <w:rsid w:val="00FC693F"/>
    <w:rsid w:val="072D4AA7"/>
    <w:rsid w:val="755C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712F96"/>
  <w14:defaultImageDpi w14:val="300"/>
  <w15:docId w15:val="{A1362BC4-0434-4874-9BE1-01DFB647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qFormat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Заголовок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  <w:qFormat/>
  </w:style>
  <w:style w:type="character" w:customStyle="1" w:styleId="24">
    <w:name w:val="Основной текст 2 Знак"/>
    <w:basedOn w:val="a2"/>
    <w:link w:val="23"/>
    <w:uiPriority w:val="99"/>
    <w:qFormat/>
  </w:style>
  <w:style w:type="character" w:customStyle="1" w:styleId="34">
    <w:name w:val="Основной текст 3 Знак"/>
    <w:basedOn w:val="a2"/>
    <w:link w:val="33"/>
    <w:uiPriority w:val="99"/>
    <w:qFormat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qFormat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Сергей Томилов</cp:lastModifiedBy>
  <cp:revision>2</cp:revision>
  <dcterms:created xsi:type="dcterms:W3CDTF">2013-12-23T23:15:00Z</dcterms:created>
  <dcterms:modified xsi:type="dcterms:W3CDTF">2026-10-06T16:31:00Z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9A5DFE543A644722845ACF96FC0E21EA_12</vt:lpwstr>
  </property>
</Properties>
</file>